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DBACE">
      <w:pPr>
        <w:pStyle w:val="3"/>
      </w:pPr>
      <w:r>
        <w:t>ESDBEST ESD Shoes Product Specification Collection</w:t>
      </w:r>
    </w:p>
    <w:p w14:paraId="3F76C201">
      <w:r>
        <w:rPr>
          <w:b/>
        </w:rPr>
        <w:t xml:space="preserve">Version: </w:t>
      </w:r>
      <w:r>
        <w:t>V3.0</w:t>
      </w:r>
      <w:r>
        <w:br w:type="textWrapping"/>
      </w:r>
      <w:r>
        <w:t>This document summarizes the seven ESD footwear models provided by ESDBEST.</w:t>
      </w:r>
    </w:p>
    <w:p w14:paraId="08F484E1">
      <w:pPr>
        <w:pStyle w:val="4"/>
      </w:pPr>
      <w:r>
        <w:t>1. 0003 ESD SPU Shoes</w:t>
      </w:r>
    </w:p>
    <w:p w14:paraId="7404A2FB">
      <w:r>
        <w:t>Application: General electronics assembly, PCB production</w:t>
      </w:r>
    </w:p>
    <w:p w14:paraId="103B876E">
      <w:r>
        <w:t>Key Features: SPU upper, SPU sole, ESD dissipative, lightweight</w:t>
      </w:r>
    </w:p>
    <w:p w14:paraId="1FF4AEB7">
      <w:r>
        <w:t>Typical Specification:</w:t>
      </w:r>
      <w:r>
        <w:br w:type="textWrapping"/>
      </w:r>
      <w:r>
        <w:t>• Electrical Resistance: 10^6–10^9 Ω</w:t>
      </w:r>
      <w:r>
        <w:br w:type="textWrapping"/>
      </w:r>
      <w:r>
        <w:t>• Standards: IEC 61340-5-1, ANSI/ESD S20.20</w:t>
      </w:r>
      <w:r>
        <w:br w:type="textWrapping"/>
      </w:r>
      <w:r>
        <w:t>• Sizes: EU 35–48 (custom available)</w:t>
      </w:r>
      <w:r>
        <w:br w:type="textWrapping"/>
      </w:r>
      <w:r>
        <w:t>• OEM/ODM: Logo, color, packaging customization supported.</w:t>
      </w:r>
    </w:p>
    <w:p w14:paraId="51E95838">
      <w:r>
        <w:t>Recommended Images: Product front view, side view, sole detail, workplace application.</w:t>
      </w:r>
    </w:p>
    <w:p w14:paraId="62197890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83860" cy="2350135"/>
            <wp:effectExtent l="0" t="0" r="2540" b="12065"/>
            <wp:docPr id="1" name="图片 1" descr="066baae3-e1e4-4004-b3fc-20a2d4ccb5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6baae3-e1e4-4004-b3fc-20a2d4ccb52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C6847">
      <w:pPr>
        <w:rPr>
          <w:rFonts w:hint="eastAsia" w:eastAsia="宋体"/>
          <w:lang w:eastAsia="zh-CN"/>
        </w:rPr>
      </w:pPr>
    </w:p>
    <w:p w14:paraId="2A643602">
      <w:pPr>
        <w:pStyle w:val="4"/>
      </w:pPr>
      <w:r>
        <w:t>2. 0014 ESD SPU Shoes with Toe Cap</w:t>
      </w:r>
    </w:p>
    <w:p w14:paraId="7C5B43F8">
      <w:r>
        <w:t>Application: Industrial electronics</w:t>
      </w:r>
    </w:p>
    <w:p w14:paraId="6007B8B0">
      <w:r>
        <w:t>Key Features: Steel toe protection, SPU upper, ESD sole</w:t>
      </w:r>
    </w:p>
    <w:p w14:paraId="0E153DE6">
      <w:r>
        <w:t>Typical Specification:</w:t>
      </w:r>
      <w:r>
        <w:br w:type="textWrapping"/>
      </w:r>
      <w:r>
        <w:t>• Electrical Resistance: 10^6–10^9 Ω</w:t>
      </w:r>
      <w:r>
        <w:br w:type="textWrapping"/>
      </w:r>
      <w:r>
        <w:t>• Standards: IEC 61340-5-1, ANSI/ESD S20.20</w:t>
      </w:r>
      <w:r>
        <w:br w:type="textWrapping"/>
      </w:r>
      <w:r>
        <w:t>• Sizes: EU 35–48 (custom available)</w:t>
      </w:r>
      <w:r>
        <w:br w:type="textWrapping"/>
      </w:r>
      <w:r>
        <w:t>• OEM/ODM: Logo, color, packaging customization supported.</w:t>
      </w:r>
    </w:p>
    <w:p w14:paraId="63439438">
      <w:r>
        <w:t>Recommended Images: Product front view, side view, sole detail, workplace application.</w:t>
      </w:r>
    </w:p>
    <w:p w14:paraId="4CB632F2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572510" cy="3387090"/>
            <wp:effectExtent l="0" t="0" r="8890" b="381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260CC"/>
    <w:p w14:paraId="6733EC24">
      <w:pPr>
        <w:pStyle w:val="4"/>
      </w:pPr>
      <w:r>
        <w:t>3. 0015 ESD SPU Slipper</w:t>
      </w:r>
    </w:p>
    <w:p w14:paraId="73ED3A21">
      <w:r>
        <w:t>Application: Cleanroom &amp; EPA</w:t>
      </w:r>
    </w:p>
    <w:p w14:paraId="7F6BF255">
      <w:r>
        <w:t>Key Features: Slip-on design, breathable, lightweight</w:t>
      </w:r>
    </w:p>
    <w:p w14:paraId="65E82E6A">
      <w:r>
        <w:t>Typical Specification:</w:t>
      </w:r>
      <w:r>
        <w:br w:type="textWrapping"/>
      </w:r>
      <w:r>
        <w:t>• Electrical Resistance: 10^6–10^9 Ω</w:t>
      </w:r>
      <w:r>
        <w:br w:type="textWrapping"/>
      </w:r>
      <w:r>
        <w:t>• Standards: IEC 61340-5-1, ANSI/ESD S20.20</w:t>
      </w:r>
      <w:r>
        <w:br w:type="textWrapping"/>
      </w:r>
      <w:r>
        <w:t>• Sizes: EU 35–48 (custom available)</w:t>
      </w:r>
      <w:r>
        <w:br w:type="textWrapping"/>
      </w:r>
      <w:r>
        <w:t>• OEM/ODM: Logo, color, packaging customization supported.</w:t>
      </w:r>
    </w:p>
    <w:p w14:paraId="5B29EAF7">
      <w:r>
        <w:t>Recommended Images: Product front view, side view, sole detail, workplace application.</w:t>
      </w:r>
    </w:p>
    <w:p w14:paraId="2A0B08A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494405" cy="2987040"/>
            <wp:effectExtent l="0" t="0" r="10795" b="10160"/>
            <wp:docPr id="3" name="图片 3" descr="7a3afc71-b925-4a7c-854b-37cbd680b6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a3afc71-b925-4a7c-854b-37cbd680b6b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0F796">
      <w:pPr>
        <w:pStyle w:val="4"/>
      </w:pPr>
      <w:r>
        <w:t>4. 0017 ESD SPU Slipper with Toe Cap</w:t>
      </w:r>
    </w:p>
    <w:p w14:paraId="4E29FD1A">
      <w:r>
        <w:t>Application: Factory workshop</w:t>
      </w:r>
    </w:p>
    <w:p w14:paraId="05567723">
      <w:r>
        <w:t>Key Features: Slip-on, steel toe, ESD protection</w:t>
      </w:r>
    </w:p>
    <w:p w14:paraId="3E5BE123">
      <w:r>
        <w:t>Typical Specification:</w:t>
      </w:r>
      <w:r>
        <w:br w:type="textWrapping"/>
      </w:r>
      <w:r>
        <w:t>• Electrical Resistance: 10^6–10^9 Ω</w:t>
      </w:r>
      <w:r>
        <w:br w:type="textWrapping"/>
      </w:r>
      <w:r>
        <w:t>• Standards: IEC 61340-5-1, ANSI/ESD S20.20</w:t>
      </w:r>
      <w:r>
        <w:br w:type="textWrapping"/>
      </w:r>
      <w:r>
        <w:t>• Sizes: EU 35–48 (custom available)</w:t>
      </w:r>
      <w:r>
        <w:br w:type="textWrapping"/>
      </w:r>
      <w:r>
        <w:t>• OEM/ODM: Logo, color, packaging customization supported.</w:t>
      </w:r>
    </w:p>
    <w:p w14:paraId="71C6D732">
      <w:r>
        <w:t>Recommended Images: Product front view, side view, sole detail, workplace application.</w:t>
      </w:r>
    </w:p>
    <w:p w14:paraId="6E7F0DB6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227705" cy="2595245"/>
            <wp:effectExtent l="0" t="0" r="10795" b="8255"/>
            <wp:docPr id="4" name="图片 4" descr="a2354ce0-449e-4de8-9ec9-088ab08656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2354ce0-449e-4de8-9ec9-088ab08656a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7705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AAC0F">
      <w:pPr>
        <w:pStyle w:val="4"/>
      </w:pPr>
      <w:r>
        <w:t>5. 0018 ESD SPU Sandal with Toe Cap</w:t>
      </w:r>
    </w:p>
    <w:p w14:paraId="6A4BD9D1">
      <w:r>
        <w:t>Application: Warm environments</w:t>
      </w:r>
    </w:p>
    <w:p w14:paraId="4092474F">
      <w:r>
        <w:t>Key Features: Open design, steel toe, anti-slip</w:t>
      </w:r>
    </w:p>
    <w:p w14:paraId="4AC70E2D">
      <w:r>
        <w:t>Typical Specification:</w:t>
      </w:r>
      <w:r>
        <w:br w:type="textWrapping"/>
      </w:r>
      <w:r>
        <w:t>• Electrical Resistance: 10^6–10^9 Ω</w:t>
      </w:r>
      <w:r>
        <w:br w:type="textWrapping"/>
      </w:r>
      <w:r>
        <w:t>• Standards: IEC 61340-5-1, ANSI/ESD S20.20</w:t>
      </w:r>
      <w:r>
        <w:br w:type="textWrapping"/>
      </w:r>
      <w:r>
        <w:t>• Sizes: EU 35–48 (custom available)</w:t>
      </w:r>
      <w:r>
        <w:br w:type="textWrapping"/>
      </w:r>
      <w:r>
        <w:t>• OEM/ODM: Logo, color, packaging customization supported.</w:t>
      </w:r>
    </w:p>
    <w:p w14:paraId="2F0C4CB4">
      <w:r>
        <w:t>Recommended Images: Product front view, side view, sole detail, workplace application.</w:t>
      </w:r>
    </w:p>
    <w:p w14:paraId="5AEBF7CE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13025" cy="2335530"/>
            <wp:effectExtent l="0" t="0" r="3175" b="1270"/>
            <wp:docPr id="8" name="图片 8" descr="esd slipper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sd slipper (7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BF20">
      <w:pPr>
        <w:pStyle w:val="4"/>
      </w:pPr>
      <w:r>
        <w:t>6. Butterfly Shoes</w:t>
      </w:r>
      <w:bookmarkStart w:id="0" w:name="_GoBack"/>
      <w:bookmarkEnd w:id="0"/>
    </w:p>
    <w:p w14:paraId="4D3242A8">
      <w:r>
        <w:t>Application: Cleanroom &amp; laboratory</w:t>
      </w:r>
    </w:p>
    <w:p w14:paraId="060B88DA">
      <w:r>
        <w:t>Key Features: Mesh upper, comfortable, ESD dissipative</w:t>
      </w:r>
    </w:p>
    <w:p w14:paraId="62FEF1F7">
      <w:r>
        <w:t>Typical Specification:</w:t>
      </w:r>
      <w:r>
        <w:br w:type="textWrapping"/>
      </w:r>
      <w:r>
        <w:t>• Electrical Resistance: 10^6–10^9 Ω</w:t>
      </w:r>
      <w:r>
        <w:br w:type="textWrapping"/>
      </w:r>
      <w:r>
        <w:t>• Standards: IEC 61340-5-1, ANSI/ESD S20.20</w:t>
      </w:r>
      <w:r>
        <w:br w:type="textWrapping"/>
      </w:r>
      <w:r>
        <w:t>• Sizes: EU 35–48 (custom available)</w:t>
      </w:r>
      <w:r>
        <w:br w:type="textWrapping"/>
      </w:r>
      <w:r>
        <w:t>• OEM/ODM: Logo, color, packaging customization supported.</w:t>
      </w:r>
    </w:p>
    <w:p w14:paraId="1F9EA0AF">
      <w:r>
        <w:t>Recommended Images: Product front view, side view, sole detail, workplace application.</w:t>
      </w:r>
    </w:p>
    <w:p w14:paraId="5C61226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105150" cy="2539365"/>
            <wp:effectExtent l="0" t="0" r="6350" b="635"/>
            <wp:docPr id="6" name="图片 6" descr="Four Holes ESD Sho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our Holes ESD Shoes (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28E4">
      <w:pPr>
        <w:pStyle w:val="4"/>
      </w:pPr>
      <w:r>
        <w:t>7. ESD PU Safety Shoes</w:t>
      </w:r>
    </w:p>
    <w:p w14:paraId="57B7FCBE">
      <w:r>
        <w:t>Application: Heavy-duty electronics manufacturing</w:t>
      </w:r>
    </w:p>
    <w:p w14:paraId="47F86909">
      <w:r>
        <w:t>Key Features: PU leather, steel toe, durable outsole</w:t>
      </w:r>
    </w:p>
    <w:p w14:paraId="50F47AEE">
      <w:r>
        <w:t>Typical Specification:</w:t>
      </w:r>
      <w:r>
        <w:br w:type="textWrapping"/>
      </w:r>
      <w:r>
        <w:t>• Electrical Resistance: 10^6–10^9 Ω</w:t>
      </w:r>
      <w:r>
        <w:br w:type="textWrapping"/>
      </w:r>
      <w:r>
        <w:t>• Standards: IEC 61340-5-1, ANSI/ESD S20.20</w:t>
      </w:r>
      <w:r>
        <w:br w:type="textWrapping"/>
      </w:r>
      <w:r>
        <w:t>• Sizes: EU 35–48 (custom available)</w:t>
      </w:r>
      <w:r>
        <w:br w:type="textWrapping"/>
      </w:r>
      <w:r>
        <w:t>• OEM/ODM: Logo, color, packaging customization supported.</w:t>
      </w:r>
    </w:p>
    <w:p w14:paraId="72A7B59A">
      <w:r>
        <w:t>Recommended Images: Product front view, side view, sole detail, workplace application.</w:t>
      </w:r>
    </w:p>
    <w:p w14:paraId="23528524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475865" cy="2486025"/>
            <wp:effectExtent l="0" t="0" r="635" b="3175"/>
            <wp:docPr id="7" name="图片 7" descr="微信图片_2025040813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40813510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7135897"/>
    <w:rsid w:val="2BE61D13"/>
    <w:rsid w:val="70454F6C"/>
    <w:rsid w:val="7713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400</Words>
  <Characters>2595</Characters>
  <Lines>0</Lines>
  <Paragraphs>0</Paragraphs>
  <TotalTime>7</TotalTime>
  <ScaleCrop>false</ScaleCrop>
  <LinksUpToDate>false</LinksUpToDate>
  <CharactersWithSpaces>2929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微信用户</cp:lastModifiedBy>
  <dcterms:modified xsi:type="dcterms:W3CDTF">2026-07-31T06:59:15Z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eyJoZGlkIjoiZjY3ZjdlMzE3MDYyMzIwMTYxY2U1ZDcyYmRjZGY0NzQiLCJ1c2VySWQiOiIxMjU1NjQyMjI5In0=</vt:lpwstr>
  </property>
  <property fmtid="{D5CDD505-2E9C-101B-9397-08002B2CF9AE}" pid="3" name="KSOProductBuildVer">
    <vt:lpwstr>2052-12.1.0.28043</vt:lpwstr>
  </property>
  <property fmtid="{D5CDD505-2E9C-101B-9397-08002B2CF9AE}" pid="4" name="ICV">
    <vt:lpwstr>3AD2BDC973894E05BB0D83C2479030F9_13</vt:lpwstr>
  </property>
</Properties>
</file>